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30768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174C7C2A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3BDC8483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12 课　AI 伦理与未来展望</w:t>
      </w:r>
    </w:p>
    <w:p w14:paraId="6F17A807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全年总结 · 科技向善 · 人机协同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203F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CFE5505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135F6540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伦理与未来展望</w:t>
            </w:r>
          </w:p>
        </w:tc>
      </w:tr>
      <w:tr w14:paraId="2B913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68E1FAB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3EE95EE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28701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C467A7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08EC407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7BC9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F1A071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091C68B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下学期 · 实操与素养篇</w:t>
            </w:r>
          </w:p>
        </w:tc>
      </w:tr>
    </w:tbl>
    <w:p w14:paraId="178A0C8D"/>
    <w:p w14:paraId="7E7EB7B7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5A1D5080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知识：回顾全年 12 课的知识脉络，理解'科技向善''人机协同'的理念。</w:t>
      </w:r>
    </w:p>
    <w:p w14:paraId="6E118227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能力：能总结全年所学，形成自己的 AI 知识框架，并能表达对未来人机关系的看法。</w:t>
      </w:r>
    </w:p>
    <w:p w14:paraId="2F25EDC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素养：树立科技向善的价值观，立志做负责任、有担当的数字时代好公民。</w:t>
      </w:r>
    </w:p>
    <w:p w14:paraId="742E4E49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28E76BAD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72996562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全年课程的知识脉络回顾</w:t>
      </w:r>
    </w:p>
    <w:p w14:paraId="3443B186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'科技向善'与'人机协同'的理念</w:t>
      </w:r>
    </w:p>
    <w:p w14:paraId="442B4904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27748576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将抽象伦理理念转化为学生可理解、可践行的具体行动</w:t>
      </w:r>
    </w:p>
    <w:p w14:paraId="01792D48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4DB4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5D819F55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737E738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26AD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53BD55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4516FDF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教师播放一段贯穿全年的回顾短片（计算机→互联网→AI→智能体→应用→伦理）。提问：'这一年来，哪一节课最让你难忘？' 请学生自由分享，营造总结氛围。</w:t>
            </w:r>
          </w:p>
        </w:tc>
      </w:tr>
      <w:tr w14:paraId="4E0EA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087302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30812B9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先做全年知识回顾，用'知识地图'串联 12 课：计算机发展→互联网迭代→AI 萌芽→国内外大模型→智能体→学习应用→创意创作→编程思维→行业应用→风险安全→伦理未来。再重点讲'科技向善'：技术本身无善恶，关键看人怎么用；'人机协同'：未来不是 AI 取代人，而是人和 AI 各展所长、共同进步。引导学生思考：作为数字时代的青少年，我们能做什么？（善用 AI、明辨是非、保护隐私、帮助他人）</w:t>
            </w:r>
          </w:p>
        </w:tc>
      </w:tr>
      <w:tr w14:paraId="2F18B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0BAD1A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1003986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畅想未来：'10 年后，你最期待 AI 帮你实现什么？' 引导学生把个人理想与科技向善联系起来，写一句'给未来的承诺'。</w:t>
            </w:r>
          </w:p>
        </w:tc>
      </w:tr>
      <w:tr w14:paraId="57207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80D6BF6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33C6BF9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升华主题：学习 AI，是为了更好地理解世界、创造价值、服务他人。科技向善，从我做起。</w:t>
            </w:r>
          </w:p>
        </w:tc>
      </w:tr>
      <w:tr w14:paraId="2E6D1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20E5CA7D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51522C3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完成一张'我的 AI 学习收获卡'，画出全年知识地图，写一句给未来的承诺。</w:t>
            </w:r>
          </w:p>
        </w:tc>
      </w:tr>
    </w:tbl>
    <w:p w14:paraId="4ABDF1DD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374FA33D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本课是全年收官，重在总结与升华。'知识地图'能帮学生建立整体框架，'给未来的承诺'能内化价值观。建议安排充分的学生展示与分享时间，让每个学生都有获得感，为本学年画上圆满句号。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C06A5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9A5A0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C4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817</Words>
  <Characters>868</Characters>
  <Lines>0</Lines>
  <Paragraphs>0</Paragraphs>
  <TotalTime>0</TotalTime>
  <ScaleCrop>false</ScaleCrop>
  <LinksUpToDate>false</LinksUpToDate>
  <CharactersWithSpaces>911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32F87B9436B64996BD6BE5355871666C_12</vt:lpwstr>
  </property>
</Properties>
</file>