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FEB8D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0240678E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022F5150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11 课　AI 风险与安全</w:t>
      </w:r>
    </w:p>
    <w:p w14:paraId="764CE349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AI 幻觉 · 深度伪造 · 隐私泄露 · AI 诈骗防范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0307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32E376E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36D1EB6F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AI 风险与安全</w:t>
            </w:r>
          </w:p>
        </w:tc>
      </w:tr>
      <w:tr w14:paraId="38E42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8301D74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0C434E6F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53D7C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496BBEB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4080615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3289C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5E7D8A05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15634534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下学期 · 实操与素养篇</w:t>
            </w:r>
          </w:p>
        </w:tc>
      </w:tr>
    </w:tbl>
    <w:p w14:paraId="16B7EC12"/>
    <w:p w14:paraId="457B7DFF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209C2D17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知识：认识 AI 幻觉、深度伪造、隐私泄露、AI 诈骗四类主要风险。</w:t>
      </w:r>
    </w:p>
    <w:p w14:paraId="0B40F18B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能力：能识别常见的 AI 风险与骗局，掌握基本的防范方法。</w:t>
      </w:r>
    </w:p>
    <w:p w14:paraId="07AA4D4C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素养：树立信息安全意识，养成不轻信、多核实的网络行为习惯。</w:t>
      </w:r>
    </w:p>
    <w:p w14:paraId="5A11A79E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1891A919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757B9022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AI 的四大风险（幻觉、深度伪造、隐私泄露、诈骗）</w:t>
      </w:r>
    </w:p>
    <w:p w14:paraId="093C7AA6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防范 AI 风险的基本方法</w:t>
      </w:r>
    </w:p>
    <w:p w14:paraId="66A29689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4F05DAF2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 AI 幻觉产生的原因，以及如何辨别深度伪造内容</w:t>
      </w:r>
    </w:p>
    <w:p w14:paraId="1815CF37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7201D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6C35A55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68B1FE26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7128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853D28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53959B8E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教师播放或讲述一个案例：AI 一本正经地编造了一个并不存在的'史实'。提问：'AI 说得头头是道，就一定是真的吗？' 引出 AI 也会'犯错'甚至被坏人利用。</w:t>
            </w:r>
          </w:p>
        </w:tc>
      </w:tr>
      <w:tr w14:paraId="5C616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62D814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05E5240A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依次讲解四类风险。AI 幻觉：AI 有时会生成看似合理、实则错误的信息（像'一本正经地胡说八道'），所以重要信息必须核实。深度伪造：用 AI 换脸、换声音，做出以假乱真的视频音频，可能被用来造谣、诈骗。隐私泄露：AI 会收集我们的数据，个人信息可能被泄露或滥用。AI 诈骗：骗子用伪造的声音或视频冒充熟人借钱、冒充客服骗钱。每种风险都配套讲解防范方法：不轻信、多核实、护隐私、警惕'要转账'。</w:t>
            </w:r>
          </w:p>
        </w:tc>
      </w:tr>
      <w:tr w14:paraId="25EE1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67DAB18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0F40B19C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情景演练：收到一条'家人发来的借钱语音'，你会怎么办？引导学生总结三步——核实身份、不轻易转账、及时告知家长/老师。</w:t>
            </w:r>
          </w:p>
        </w:tc>
      </w:tr>
      <w:tr w14:paraId="0A61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618E10F2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4E0D353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用八个字总结：不轻信、多核实、护隐私、防诈骗。强调：AI 是工具，风险来自使用它的人。</w:t>
            </w:r>
          </w:p>
        </w:tc>
      </w:tr>
      <w:tr w14:paraId="66480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ECAEF38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1E95AF8F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和家人分享一个 AI 防骗知识，并把家人最关心的问题记录下来。</w:t>
            </w:r>
          </w:p>
        </w:tc>
      </w:tr>
    </w:tbl>
    <w:p w14:paraId="5A3E8F17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42FE59F5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本课安全价值极高，需用真实、贴近学生生活的案例增强说服力，但注意避免过度恐慌，重在给出可操作的防范方法。情景演练效果好，能让学生真正掌握'遇事怎么办'。建议与家长联动，共同筑牢防线。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16E4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8F9D6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C76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813</Words>
  <Characters>867</Characters>
  <Lines>0</Lines>
  <Paragraphs>0</Paragraphs>
  <TotalTime>0</TotalTime>
  <ScaleCrop>false</ScaleCrop>
  <LinksUpToDate>false</LinksUpToDate>
  <CharactersWithSpaces>918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96E9483537154B4A814BA68E1D8C4896_12</vt:lpwstr>
  </property>
</Properties>
</file>