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80583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6C6000C4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40456485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10 课　AI 各行各业应用</w:t>
      </w:r>
    </w:p>
    <w:p w14:paraId="67B32C61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生活 · 交通 · 医疗 · 工业 · 教育 · 办公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6BDF0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7960901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79428D08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AI 各行各业应用</w:t>
            </w:r>
          </w:p>
        </w:tc>
      </w:tr>
      <w:tr w14:paraId="76D30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1D7E8418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22162B3C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7DDDE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7A28EC6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4AC5185A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7C13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1B34596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4428C0AE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下学期 · 实操与素养篇</w:t>
            </w:r>
          </w:p>
        </w:tc>
      </w:tr>
    </w:tbl>
    <w:p w14:paraId="0CB88B95"/>
    <w:p w14:paraId="48609C30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4E51FCFF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知识：了解 AI 在生活、交通、医疗、工业、教育、办公六大领域的典型应用。</w:t>
      </w:r>
    </w:p>
    <w:p w14:paraId="0431B513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能力：能举例说明身边的 AI 应用，培养观察生活、联系实际的能力。</w:t>
      </w:r>
    </w:p>
    <w:p w14:paraId="07E64DA0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素养：感受 AI 正在改变世界，理解'人机协同'带来的便利与价值。</w:t>
      </w:r>
    </w:p>
    <w:p w14:paraId="10F2E52B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106357E6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46FCF71E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AI 在六大领域的典型应用</w:t>
      </w:r>
    </w:p>
    <w:p w14:paraId="4E46D793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AI 应用背后的'人机协同'思想</w:t>
      </w:r>
    </w:p>
    <w:p w14:paraId="61D870F4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79508A05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 AI 是辅助人类、提升效率的工具，而非替代人</w:t>
      </w:r>
    </w:p>
    <w:p w14:paraId="0F7A24E5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09EE5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4D943EC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33535BF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69A6E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6D90E703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75E66A7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教师抛出一个'找 AI'游戏：从早到晚（刷脸进校园、智能导航上学、AI 批改作业、收智能快递……），你的生活里藏了多少个 AI？请学生抢答，气氛活跃后引出主题。</w:t>
            </w:r>
          </w:p>
        </w:tc>
      </w:tr>
      <w:tr w14:paraId="54A76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6B02B023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08F7660B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按六大领域讲解。生活：刷脸支付、语音助手、智能家居；交通：智能导航、无人驾驶、交通调度；医疗：影像识别辅助诊断、智能问诊、药物研发；工业：智能质检、机器人装配、设备预测维护；教育：AI 批改、个性化学习、智能辅导；办公：智能文档、语音转文字、AI 会议纪要。强调共同点：AI 帮人做得更快、更准、更省力，人是主导。</w:t>
            </w:r>
          </w:p>
        </w:tc>
      </w:tr>
      <w:tr w14:paraId="26F5F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0F7CF921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3CC92DD7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小组讨论：'你最希望 AI 在哪个领域继续帮人类？' 鼓励大胆畅想，同时引导思考：AI 帮人做事时，人的作用是什么？（判断、把关、创造）</w:t>
            </w:r>
          </w:p>
        </w:tc>
      </w:tr>
      <w:tr w14:paraId="2A1DE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35D6676E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1C0D7D4E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用一句话总结：AI 已进入各行各业，人机协同让生活更美好。</w:t>
            </w:r>
          </w:p>
        </w:tc>
      </w:tr>
      <w:tr w14:paraId="44932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2570132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4FB90EA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观察你身边 3 个 AI 应用，写下它们分别帮人做了什么。</w:t>
            </w:r>
          </w:p>
        </w:tc>
      </w:tr>
    </w:tbl>
    <w:p w14:paraId="0E261C25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29A25306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本课内容贴近生活、素材丰富，宜多用图片和短视频增强直观性。'找 AI'游戏能充分调动积极性。需注意引导学生辩证看待：AI 提升效率的同时，人要保持判断力与创造力，为安全伦理课埋下伏笔。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99ACB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87099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29D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765</Words>
  <Characters>820</Characters>
  <Lines>0</Lines>
  <Paragraphs>0</Paragraphs>
  <TotalTime>0</TotalTime>
  <ScaleCrop>false</ScaleCrop>
  <LinksUpToDate>false</LinksUpToDate>
  <CharactersWithSpaces>876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7F75D20FF8E1403D98A1BAD92FE54EE3_12</vt:lpwstr>
  </property>
</Properties>
</file>