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9910C"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 w14:paraId="0BE6CA56"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 w14:paraId="450F14A0"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9 课　AI 编程思维</w:t>
      </w:r>
    </w:p>
    <w:p w14:paraId="30AA5A9A"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教学设计（教案）　|　零基础看懂 AI 代码生成逻辑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3EF4A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2F8E4F01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教学主题</w:t>
            </w:r>
          </w:p>
        </w:tc>
        <w:tc>
          <w:tcPr>
            <w:tcW w:w="4703" w:type="dxa"/>
          </w:tcPr>
          <w:p w14:paraId="7C092482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AI 编程思维</w:t>
            </w:r>
          </w:p>
        </w:tc>
      </w:tr>
      <w:tr w14:paraId="42E73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4EF23314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授课对象</w:t>
            </w:r>
          </w:p>
        </w:tc>
        <w:tc>
          <w:tcPr>
            <w:tcW w:w="4703" w:type="dxa"/>
          </w:tcPr>
          <w:p w14:paraId="7DCE5D79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初中七</w:t>
            </w:r>
            <w:r>
              <w:rPr>
                <w:rFonts w:hint="eastAsia"/>
                <w:b w:val="0"/>
                <w:sz w:val="22"/>
                <w:lang w:eastAsia="zh-CN"/>
              </w:rPr>
              <w:t>、</w:t>
            </w:r>
            <w:r>
              <w:rPr>
                <w:rFonts w:hint="eastAsia"/>
                <w:b w:val="0"/>
                <w:sz w:val="22"/>
                <w:lang w:val="en-US" w:eastAsia="zh-CN"/>
              </w:rPr>
              <w:t>八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2"/>
              </w:rPr>
              <w:t>年级学生</w:t>
            </w:r>
          </w:p>
        </w:tc>
      </w:tr>
      <w:tr w14:paraId="4A5F2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3614B5B3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课时</w:t>
            </w:r>
          </w:p>
        </w:tc>
        <w:tc>
          <w:tcPr>
            <w:tcW w:w="4703" w:type="dxa"/>
          </w:tcPr>
          <w:p w14:paraId="60703C7E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1 课时（45 分钟）</w:t>
            </w:r>
          </w:p>
        </w:tc>
      </w:tr>
      <w:tr w14:paraId="3E02E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54027C19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课程类别</w:t>
            </w:r>
          </w:p>
        </w:tc>
        <w:tc>
          <w:tcPr>
            <w:tcW w:w="4703" w:type="dxa"/>
          </w:tcPr>
          <w:p w14:paraId="34D3EAA6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下学期 · 实操与素养篇</w:t>
            </w:r>
          </w:p>
        </w:tc>
      </w:tr>
    </w:tbl>
    <w:p w14:paraId="4DB0AAF9"/>
    <w:p w14:paraId="5A70AF29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一、教学目标</w:t>
      </w:r>
    </w:p>
    <w:p w14:paraId="271C1B9B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知识：了解 AI 生成代码的基本逻辑，认识'算法'与'自然语言 → 代码'的转化过程。</w:t>
      </w:r>
    </w:p>
    <w:p w14:paraId="6F37BDC1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能力：能用自然语言描述一个简单任务，并理解 AI 生成的代码大致含义。</w:t>
      </w:r>
    </w:p>
    <w:p w14:paraId="59A60098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素养：培养计算思维和逻辑能力，破除对编程的畏惧，建立'人人可编程'的信心。</w:t>
      </w:r>
    </w:p>
    <w:p w14:paraId="282F3AE3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二、教学重难点</w:t>
      </w:r>
    </w:p>
    <w:p w14:paraId="2626D0C6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教学重点：</w:t>
      </w:r>
    </w:p>
    <w:p w14:paraId="4B894F99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AI 生成代码的基本逻辑（需求 → 算法 → 代码）</w:t>
      </w:r>
    </w:p>
    <w:p w14:paraId="2367D39E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用自然语言描述任务的方法</w:t>
      </w:r>
    </w:p>
    <w:p w14:paraId="52F8BB1E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教学难点：</w:t>
      </w:r>
    </w:p>
    <w:p w14:paraId="45044A1A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理解'算法'是解决问题的步骤，以及 AI 如何把自然语言翻译成代码</w:t>
      </w:r>
    </w:p>
    <w:p w14:paraId="0C8BB700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三、教学过程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3D16A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  <w:shd w:val="clear" w:color="auto" w:fill="1F4E79"/>
          </w:tcPr>
          <w:p w14:paraId="18449F16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教学环节</w:t>
            </w:r>
          </w:p>
        </w:tc>
        <w:tc>
          <w:tcPr>
            <w:tcW w:w="4703" w:type="dxa"/>
            <w:shd w:val="clear" w:color="auto" w:fill="1F4E79"/>
          </w:tcPr>
          <w:p w14:paraId="3D8BB190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教学内容与师生活动</w:t>
            </w:r>
          </w:p>
        </w:tc>
      </w:tr>
      <w:tr w14:paraId="7761C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21DB09B4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情境导入（5分钟）</w:t>
            </w:r>
          </w:p>
        </w:tc>
        <w:tc>
          <w:tcPr>
            <w:tcW w:w="4703" w:type="dxa"/>
          </w:tcPr>
          <w:p w14:paraId="1B071CC2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教师展示：一个不会编程的同学，用一句'帮我写一个计算圆面积的程序'，AI 立刻生成了代码。提问：'AI 是怎么听懂人话、写出代码的？' 引出'自然语言 → 代码'的过程。</w:t>
            </w:r>
          </w:p>
        </w:tc>
      </w:tr>
      <w:tr w14:paraId="5EE9F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157FB65B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新知探究（25分钟）</w:t>
            </w:r>
          </w:p>
        </w:tc>
        <w:tc>
          <w:tcPr>
            <w:tcW w:w="4703" w:type="dxa"/>
          </w:tcPr>
          <w:p w14:paraId="12CF489D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讲清三步逻辑。第一步：描述需求——用自然语言说清'要做什么'（如'输入半径，输出圆的面积'）。第二步：拆解算法——算法就是解决问题的步骤（先读入半径，再用公式 πr² 计算，最后输出结果）。第三步：生成代码——AI 把算法翻译成编程语言。用圆面积的例子，带学生一步步看懂代码里'输入、计算、输出'对应的部分。强调：零基础也能看懂代码的'骨架'。</w:t>
            </w:r>
          </w:p>
        </w:tc>
      </w:tr>
      <w:tr w14:paraId="098C5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4AE05F5F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拓展提升（8分钟）</w:t>
            </w:r>
          </w:p>
        </w:tc>
        <w:tc>
          <w:tcPr>
            <w:tcW w:w="4703" w:type="dxa"/>
          </w:tcPr>
          <w:p w14:paraId="41FCD3BD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小练习：口头描述一个简单任务（如'判断一个数是奇数还是偶数'）的步骤，教师展示 AI 生成的代码。引导学生感受'说清楚步骤'比'会写代码'更重要。</w:t>
            </w:r>
          </w:p>
        </w:tc>
      </w:tr>
      <w:tr w14:paraId="7C46B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064E8B5F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课堂小结（5分钟）</w:t>
            </w:r>
          </w:p>
        </w:tc>
        <w:tc>
          <w:tcPr>
            <w:tcW w:w="4703" w:type="dxa"/>
          </w:tcPr>
          <w:p w14:paraId="4C132F12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总结：编程思维 = 把大问题拆成小步骤。AI 帮你写代码，但'想清楚步骤'的思维永远属于你。</w:t>
            </w:r>
          </w:p>
        </w:tc>
      </w:tr>
      <w:tr w14:paraId="457D5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5F18E300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布置作业（2分钟）</w:t>
            </w:r>
          </w:p>
        </w:tc>
        <w:tc>
          <w:tcPr>
            <w:tcW w:w="4703" w:type="dxa"/>
          </w:tcPr>
          <w:p w14:paraId="1B3AB18D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用自然语言描述一个你想让 AI 实现的小程序，写出它的'步骤'。</w:t>
            </w:r>
          </w:p>
        </w:tc>
      </w:tr>
    </w:tbl>
    <w:p w14:paraId="401D23FA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四、教学反思</w:t>
      </w:r>
    </w:p>
    <w:p w14:paraId="11EF07D0">
      <w:pPr>
        <w:spacing w:line="336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课旨在破除'编程很难'的畏惧，重在思维而非语法。圆面积、奇偶判断等小例子直观易懂。建议多用'画流程图'的方式展示算法步骤，帮助学生建立程序化思维。为下一课'行业应用'和后续可能的编程实践做铺垫。</w:t>
      </w:r>
    </w:p>
    <w:sectPr>
      <w:headerReference r:id="rId5" w:type="default"/>
      <w:footerReference r:id="rId6" w:type="default"/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B12B6">
    <w:pPr>
      <w:pStyle w:val="24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0FF6A">
    <w:pPr>
      <w:pStyle w:val="25"/>
      <w:jc w:val="center"/>
    </w:pPr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777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839</Words>
  <Characters>890</Characters>
  <Lines>0</Lines>
  <Paragraphs>0</Paragraphs>
  <TotalTime>0</TotalTime>
  <ScaleCrop>false</ScaleCrop>
  <LinksUpToDate>false</LinksUpToDate>
  <CharactersWithSpaces>939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一起玩</cp:lastModifiedBy>
  <dcterms:modified xsi:type="dcterms:W3CDTF">2026-09-08T09:38:33Z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eyJoZGlkIjoiNTc0ZWU1NzUwNzg5YWY1YzgwNWVmNTUxNjAyM2YxMGEiLCJ1c2VySWQiOiIyODAyMzQ0ODAifQ==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CF55EC749F5D48A5AC2A22272330AE91_12</vt:lpwstr>
  </property>
</Properties>
</file>