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14535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0AB10614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3479E44D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8 课　AI 创意创作</w:t>
      </w:r>
    </w:p>
    <w:p w14:paraId="57C738AD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文案 · 绘画 · PPT · 音视频实操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77CB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3DE421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166A466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创意创作</w:t>
            </w:r>
          </w:p>
        </w:tc>
      </w:tr>
      <w:tr w14:paraId="175F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9F458A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467B632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25D5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C4A425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411F5E9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1D14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5E2667E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638B13A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38D33798"/>
    <w:p w14:paraId="7581C3DB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712D608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 AI 在文案、绘画、PPT、音视频等创意创作领域的应用。</w:t>
      </w:r>
    </w:p>
    <w:p w14:paraId="562F807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能力：能使用 AI 完成一次简单的创作任务，掌握'写提示词'的基本方法。</w:t>
      </w:r>
    </w:p>
    <w:p w14:paraId="2065CEC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素养：培养创造力和审美能力，理解'人机共创'中人的主导作用。</w:t>
      </w:r>
    </w:p>
    <w:p w14:paraId="1450F297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2CF3F199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7ECB31F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四类创作应用（文案、绘画、PPT、音视频）</w:t>
      </w:r>
    </w:p>
    <w:p w14:paraId="7649832A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写提示词的基本方法</w:t>
      </w:r>
    </w:p>
    <w:p w14:paraId="4EAB4D2F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49C3AD89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理解'好的提示词'决定创作质量，以及 AI 作品仍需人工把关</w:t>
      </w:r>
    </w:p>
    <w:p w14:paraId="3E266B68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56DC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24BA19FD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6CDB567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24006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9B2ADF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6915ACB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教师展示一组 AI 生成的作品：一段宣传文案、一幅画、一页 PPT、一段配乐视频。提问：'猜猜哪些是 AI 做的？' 引出 AI 已能参与创意创作。</w:t>
            </w:r>
          </w:p>
        </w:tc>
      </w:tr>
      <w:tr w14:paraId="7617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127316E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7C5A41D3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依次讲解四类创作。文案：让 AI 帮你写宣传语、作文提纲、活动通知；绘画：输入描述文字，AI 生成画面（如'一只戴红围巾的猫在雪地里'）；PPT：让 AI 生成大纲、配图、美化排版；音视频：AI 生成配乐、配音、剪辑辅助。重点讲'提示词'：提示词 = 你给 AI 的'创作指令'，要写清楚'主题 + 细节 + 风格'，描述越具体，作品越符合你的想象。</w:t>
            </w:r>
          </w:p>
        </w:tc>
      </w:tr>
      <w:tr w14:paraId="1800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DFE3C3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3811BD1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现场对比：模糊提示词'画一只猫'与具体提示词'画一只戴红围巾的白猫，坐在雪地里，卡通风格'的生成效果差异。引导学生体会提示词的重要性。</w:t>
            </w:r>
          </w:p>
        </w:tc>
      </w:tr>
      <w:tr w14:paraId="473D8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8FBE85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63FCB5A3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总结：AI 是创作的好搭档，但'创意和审美'来自人；好作品 = 好提示词 + 人的把关。</w:t>
            </w:r>
          </w:p>
        </w:tc>
      </w:tr>
      <w:tr w14:paraId="2649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88AF30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5778975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 AI 完成一件创意作品（一幅画、一段文案或一页 PPT），并写出你的提示词。</w:t>
            </w:r>
          </w:p>
        </w:tc>
      </w:tr>
    </w:tbl>
    <w:p w14:paraId="2A0F1EC3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65FDCE2B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本课趣味性强、成果可见，是学生最喜欢的课之一。需注意两点：一是规范提示词教学，让'人机共创'落到实处；二是引导正确审美与版权意识，强调 AI 作品需人工把关。实操环节可分组进行，鼓励互相展示、点评。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E2B62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9FC26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A0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791</Words>
  <Characters>851</Characters>
  <Lines>0</Lines>
  <Paragraphs>0</Paragraphs>
  <TotalTime>0</TotalTime>
  <ScaleCrop>false</ScaleCrop>
  <LinksUpToDate>false</LinksUpToDate>
  <CharactersWithSpaces>915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300A0AADC4FF483F97E3C7BFB042F2D2_12</vt:lpwstr>
  </property>
</Properties>
</file>