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D2F0E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64FBA640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520AFC3D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7 课　AI 赋能高效学习</w:t>
      </w:r>
    </w:p>
    <w:p w14:paraId="27D48D9C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预习 · 答疑 · 错题整理 · 知识梳理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6534B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5EA426E2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63877E04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赋能高效学习</w:t>
            </w:r>
          </w:p>
        </w:tc>
      </w:tr>
      <w:tr w14:paraId="6C1D7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F40905C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76682AC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4CDE1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23B3805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7BCB295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6D2CD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861964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2DCC0D1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下学期 · 实操与素养篇</w:t>
            </w:r>
          </w:p>
        </w:tc>
      </w:tr>
    </w:tbl>
    <w:p w14:paraId="78F16319"/>
    <w:p w14:paraId="2FA2CB16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6A809444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 AI 在学习中的四类应用——预习、答疑、错题整理、知识梳理。</w:t>
      </w:r>
    </w:p>
    <w:p w14:paraId="6DFFB769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能力：能正确使用 AI 工具辅助预习和整理错题，初步掌握'向 AI 提问'的技巧。</w:t>
      </w:r>
    </w:p>
    <w:p w14:paraId="37DCC10C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素养：培养善用工具、主动学习的习惯，明白 AI 是助手而非替代。</w:t>
      </w:r>
    </w:p>
    <w:p w14:paraId="0B422F1D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197A3B7C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4230E4FA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AI 辅助学习的四个场景</w:t>
      </w:r>
    </w:p>
    <w:p w14:paraId="12B02438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正确向 AI 提问的方法</w:t>
      </w:r>
    </w:p>
    <w:p w14:paraId="58FFE746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4FDCD4CE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理解'如何提问'比'用不用 AI'更重要，避免过度依赖 AI</w:t>
      </w:r>
    </w:p>
    <w:p w14:paraId="4B102586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3333C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517AA0DE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706A718D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23FE6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21812345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7F4EC87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教师设置情境：'明天要学新课文，今晚你想提前了解它，怎么办？' 学生可能会说查资料、问老师等。教师引出：现在可以请 AI 帮忙'预习'。再问：'预习只是 AI 能帮的其中一件事。' 引出四类应用。</w:t>
            </w:r>
          </w:p>
        </w:tc>
      </w:tr>
      <w:tr w14:paraId="03AF6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5199304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6AFF0328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逐个讲解四类应用。预习：让 AI 用通俗语言先讲一遍新知识，带着问题进课堂；答疑：不懂就问，让 AI 一步步讲解，而不是直接抄答案；错题整理：把错题拍照或输入，让 AI 分析错因、总结同类题的解法；知识梳理：学完一章后，让 AI 帮你画出知识框架、生成复习提纲。特别强调'提问技巧'：提问要具体、要说清哪里不懂，避免笼统地问'这道题怎么做'。</w:t>
            </w:r>
          </w:p>
        </w:tc>
      </w:tr>
      <w:tr w14:paraId="40203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65956A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4590C62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现场演示一次规范的提问：先描述'我卡在了哪一步'，再请 AI 讲解。对比'直接要答案'与'请它讲思路'两种做法的区别，引导学生明白：要思路不要答案。</w:t>
            </w:r>
          </w:p>
        </w:tc>
      </w:tr>
      <w:tr w14:paraId="4F6E8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F336C9C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2ED809F1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用四个关键词总结：预习、答疑、错题、梳理。强调核心原则：AI 是'会教的助手'，不是'抄答案的工具'。</w:t>
            </w:r>
          </w:p>
        </w:tc>
      </w:tr>
      <w:tr w14:paraId="5F584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746C9CC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665B1EC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 AI 辅助预习明天的一门课，并把你的提问记录下来。</w:t>
            </w:r>
          </w:p>
        </w:tc>
      </w:tr>
    </w:tbl>
    <w:p w14:paraId="65E70EB0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0686D52C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本课实操性强，学生热情高，但需重点引导'正确提问'和'避免抄答案'。建议多设置对比演示，让'要思路 vs 要答案'的差异直观可见。可结合班级实际错题，让 AI 现场分析，增强真实感。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AFF92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E9930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E0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817</Words>
  <Characters>871</Characters>
  <Lines>0</Lines>
  <Paragraphs>0</Paragraphs>
  <TotalTime>0</TotalTime>
  <ScaleCrop>false</ScaleCrop>
  <LinksUpToDate>false</LinksUpToDate>
  <CharactersWithSpaces>932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7F7ABF12B9804EC98D106B632635DB4D_12</vt:lpwstr>
  </property>
</Properties>
</file>