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B1792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51CE3DF9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4B4C3386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6 课　AI 能力跃迁</w:t>
      </w:r>
    </w:p>
    <w:p w14:paraId="4F70A867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从被动问答到 AI 智能体自主做事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2EB3B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379FE34B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7E78FCFF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AI 能力跃迁</w:t>
            </w:r>
          </w:p>
        </w:tc>
      </w:tr>
      <w:tr w14:paraId="0C9BF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06C56CC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69BCA844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09D8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6C609921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5AFF2243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6157B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6BD0C02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12E4F08E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上学期 · 理论基础篇</w:t>
            </w:r>
          </w:p>
        </w:tc>
      </w:tr>
    </w:tbl>
    <w:p w14:paraId="18271AA0"/>
    <w:p w14:paraId="1E5CF29D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77776356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知识：理解 AI 能力从'被动问答'到'智能体自主做事'的跃迁，认识智能体的概念与工作方式。</w:t>
      </w:r>
    </w:p>
    <w:p w14:paraId="264E2429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能力：能举例区分'问答型 AI'与'智能体'，初步掌握描述智能体工作流程的方法。</w:t>
      </w:r>
    </w:p>
    <w:p w14:paraId="2F12040D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素养：激发对未来人机协同生活的想象，培养负责任的 AI 使用意识。</w:t>
      </w:r>
    </w:p>
    <w:p w14:paraId="2E089A69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0A307C04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0AF11041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智能体的概念与特征（感知、规划、执行）</w:t>
      </w:r>
    </w:p>
    <w:p w14:paraId="7A60B43A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智能体与普通问答 AI 的区别</w:t>
      </w:r>
    </w:p>
    <w:p w14:paraId="41F2E637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02C5EB5B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理解智能体如何通过'规划 + 调用工具'自主完成复杂任务</w:t>
      </w:r>
    </w:p>
    <w:p w14:paraId="312279F4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1C6C9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5F44119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2B3A6137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33FF2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0D0EF9D3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75ED2CB2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教师展示两个对比场景：场景一，你问 AI'明天天气怎么样？'它回答；场景二，你说'帮我订一张明天去北京的机票'，AI 自己查天气、比价、下单、发提醒。提问：'这两个 AI 有什么不同？' 引出'智能体'概念。</w:t>
            </w:r>
          </w:p>
        </w:tc>
      </w:tr>
      <w:tr w14:paraId="5B99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0E1A5426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4C7BE1CA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先明确：普通 AI 是'你问一句、它答一句'（被动问答）；智能体则能'领到任务、自己想办法完成'（自主做事）。讲解智能体的三大能力：感知（接收信息）、规划（拆解步骤）、执行（调用工具动手做）。用'订机票'的例子串起来：感知你的需求 → 规划出'查天气→比价→下单→提醒'的步骤 → 调用天气、订票等工具逐个执行。</w:t>
            </w:r>
          </w:p>
        </w:tc>
      </w:tr>
      <w:tr w14:paraId="5756D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81F0E0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6BE665D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头脑风暴：'你希望有一个怎样的专属智能体？' 引导学生畅想学习智能体、生活智能体等，并提醒：智能体越自主，越需要安全和规则约束。</w:t>
            </w:r>
          </w:p>
        </w:tc>
      </w:tr>
      <w:tr w14:paraId="495F4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E874B81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60056B9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用公式记忆：智能体 = 感知 + 规划 + 执行。强调这是 AI 能力的一次重大跃迁。</w:t>
            </w:r>
          </w:p>
        </w:tc>
      </w:tr>
      <w:tr w14:paraId="527B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57B9A947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1186C7E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设计一个'我的专属智能体'，写出它的名字、能力和一个工作流程。</w:t>
            </w:r>
          </w:p>
        </w:tc>
      </w:tr>
    </w:tbl>
    <w:p w14:paraId="00B9E0F1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65BA2EA5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概念较抽象，宜多用生活化类比（如'会自己办事的助手'）和具体案例（订机票、整理资料）。'设计专属智能体'环节能充分激发想象力和表达欲。为下学期实操篇做好概念铺垫，应强调'自主性需要规则与安全'这一价值观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CDE34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1A4DB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20A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836</Words>
  <Characters>881</Characters>
  <Lines>0</Lines>
  <Paragraphs>0</Paragraphs>
  <TotalTime>0</TotalTime>
  <ScaleCrop>false</ScaleCrop>
  <LinksUpToDate>false</LinksUpToDate>
  <CharactersWithSpaces>931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D7E44D1ABFFD40308945CAD2BBC9FB43_12</vt:lpwstr>
  </property>
</Properties>
</file>