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886F2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7F608871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3B76F4EE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4 课　国外主流 AI 大模型</w:t>
      </w:r>
    </w:p>
    <w:p w14:paraId="26C133B3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ChatGPT 全系迭代 · Codex · Gemini · Claude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77B9F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0B995C38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702046E5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国外主流 AI 大模型</w:t>
            </w:r>
          </w:p>
        </w:tc>
      </w:tr>
      <w:tr w14:paraId="38E0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486BE873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321AC16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758D7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F2DEEF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496A7C61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231FE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2B0C2DE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3462EB2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上学期 · 理论基础篇</w:t>
            </w:r>
          </w:p>
        </w:tc>
      </w:tr>
    </w:tbl>
    <w:p w14:paraId="18AAD1E6"/>
    <w:p w14:paraId="14DEE7DC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220EAB64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知识：了解 ChatGPT、Codex、Gemini、Claude 等国外主流大模型及其各自特点。</w:t>
      </w:r>
    </w:p>
    <w:p w14:paraId="18317494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能力：能区分'通用对话''代码生成''多模态'等不同能力，初步建立选择合适工具的意识。</w:t>
      </w:r>
    </w:p>
    <w:p w14:paraId="5942E82E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素养：理性看待国外大模型，既学习其长处，也增强自主创新意识。</w:t>
      </w:r>
    </w:p>
    <w:p w14:paraId="06755FEA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1E32A534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01831B53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ChatGPT 的迭代升级脉络</w:t>
      </w:r>
    </w:p>
    <w:p w14:paraId="68426F1C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Codex、Gemini、Claude 的主要定位与特点</w:t>
      </w:r>
    </w:p>
    <w:p w14:paraId="5209A257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0B05D3E5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理解大模型'迭代'的含义，以及不同模型之间的定位差异</w:t>
      </w:r>
    </w:p>
    <w:p w14:paraId="4CDE21C4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7469D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50058D3B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74543B5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5D4CA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4541F6F7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77233010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教师现场演示或用截图展示：向 ChatGPT 提问、让 AI 生成一段代码、让 AI 识别一张图片。提问：'这些能力都来自同一个 AI 吗？' 引出不同大模型各有所长。</w:t>
            </w:r>
          </w:p>
        </w:tc>
      </w:tr>
      <w:tr w14:paraId="1A147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3DD3B64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2B504FA5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先讲 ChatGPT 全系迭代：从 GPT-3.5 到 GPT-4、GPT-4o，能力越来越强、能处理的文字越来越多、还能'看图听声'；迭代 = 不断升级版本。再分别介绍：Codex——擅长写代码，是程序员的'好帮手'；Gemini——谷歌推出的多模态大模型，能同时处理文字、图片、音频、视频；Claude——以安全、稳重、长文本著称。引导学生理解：不同模型像不同特长的'同学'，各有强项。</w:t>
            </w:r>
          </w:p>
        </w:tc>
      </w:tr>
      <w:tr w14:paraId="76966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DEDA616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46F30D94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讨论'选哪个 AI 用'：聊天问答可选 ChatGPT 类，写代码可找 Codex，看图文混合内容可用 Gemini。引导学生体会'按需选工具'的信息素养。</w:t>
            </w:r>
          </w:p>
        </w:tc>
      </w:tr>
      <w:tr w14:paraId="34648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2EAA7DC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364F2365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用一句话总结每个模型的关键词：ChatGPT（对话迭代）、Codex（代码）、Gemini（多模态）、Claude（安全稳重）。</w:t>
            </w:r>
          </w:p>
        </w:tc>
      </w:tr>
      <w:tr w14:paraId="0FF90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6E9BEEC2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2224278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在家长陪同下体验一款大模型，记录你问了什么、它回答得怎么样。</w:t>
            </w:r>
          </w:p>
        </w:tc>
      </w:tr>
    </w:tbl>
    <w:p w14:paraId="7DA87D9C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45A4DF86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学生对 ChatGPT 名字熟悉但缺乏系统认识，本课重点是'对号入座'理解各模型定位。演示环节最能激发兴趣，建议提前准备可离线展示的截图或视频。注意强调体验大模型需在家长/老师指导下进行，增强网络安全意识。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3C42C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2E811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358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779</Words>
  <Characters>966</Characters>
  <Lines>0</Lines>
  <Paragraphs>0</Paragraphs>
  <TotalTime>0</TotalTime>
  <ScaleCrop>false</ScaleCrop>
  <LinksUpToDate>false</LinksUpToDate>
  <CharactersWithSpaces>1022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5CC8820D96094F4783646D17120CB85C_12</vt:lpwstr>
  </property>
</Properties>
</file>