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1983D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35640CC2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343305BF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3 课　AI 萌芽与人机博弈</w:t>
      </w:r>
    </w:p>
    <w:p w14:paraId="71154831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深蓝象棋 AI · AlphaGo 围棋革命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7EAFE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256A181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6E49E80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AI 萌芽与人机博弈</w:t>
            </w:r>
          </w:p>
        </w:tc>
      </w:tr>
      <w:tr w14:paraId="5D92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26DC429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670FB16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4AE8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333B97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61ADA88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2ECB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69F474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1B055BB1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6847BC57"/>
    <w:p w14:paraId="30CE18F2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662A4F7C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知识：了解人工智能的萌芽标志，认识'深蓝'和'AlphaGo'两次人机大战的经过与意义。</w:t>
      </w:r>
    </w:p>
    <w:p w14:paraId="4A268C7D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能力：能比较深蓝与 AlphaGo 的技术路线差异，培养分析与表达能力。</w:t>
      </w:r>
    </w:p>
    <w:p w14:paraId="67E155A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素养：感受人工智能从'算力取胜'到'自主学习'的飞跃，理解人机协同的价值。</w:t>
      </w:r>
    </w:p>
    <w:p w14:paraId="491C2B39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17315F6C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400ABA0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深蓝战胜国际象棋世界冠军的里程碑意义</w:t>
      </w:r>
    </w:p>
    <w:p w14:paraId="2081024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AlphaGo 战胜围棋世界冠军的革命性突破</w:t>
      </w:r>
    </w:p>
    <w:p w14:paraId="69718382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643EF537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理解围棋为何比象棋更难被机器掌握，以及'深度学习'的核心思想</w:t>
      </w:r>
    </w:p>
    <w:p w14:paraId="221B4276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2F4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1471D85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54833CD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79F16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475A6E2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6AB0162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教师展示两幅画面：1997 年深蓝对战卡斯帕罗夫、2016 年 AlphaGo 对战李世石。提问：'机器能下赢人类顶尖棋手吗？' 引导学生先猜测，再揭晓两次比赛的结果。</w:t>
            </w:r>
          </w:p>
        </w:tc>
      </w:tr>
      <w:tr w14:paraId="7205F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0CAD3E4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0743C3A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先讲 AI 萌芽：1950 年图灵提出'图灵测试'——如果机器能让人分不清它是人还是机器，就说明它有了智能。再讲深蓝：1997 年 IBM 的深蓝以 3.5 比 2.5 战胜国际象棋世界冠军卡斯帕罗夫，靠的是超强'计算搜索'——每秒可算数亿步棋。接着讲 AlphaGo：2016 年以 4 比 1 战胜围棋世界冠军李世石。围棋的变化数量远超象棋，光靠'穷举'算不完，AlphaGo 靠的是'深度学习'——像人一样从大量棋谱中自己学习下棋策略。</w:t>
            </w:r>
          </w:p>
        </w:tc>
      </w:tr>
      <w:tr w14:paraId="12A6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8E5ACE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738E03F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对比两次大战的本质区别：深蓝是'算力碾压'，AlphaGo 是'自主学习'。提问：'AlphaGo 的哪些下法曾让人类棋手惊呼？'（如'神之一手'）引导学生体会 AI 也能有'创造性'。</w:t>
            </w:r>
          </w:p>
        </w:tc>
      </w:tr>
      <w:tr w14:paraId="6C149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2D3F17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2BE2BE7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用一句话串联：AI 萌芽（图灵测试）→ 算力取胜（深蓝）→ 自主学习（AlphaGo）。强调这是 AI 发展史上的重要里程碑。</w:t>
            </w:r>
          </w:p>
        </w:tc>
      </w:tr>
      <w:tr w14:paraId="5667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19FCE0E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5C0FA456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上网搜索一段 AlphaGo 对李世石的棋局视频片段，用两三句话写下你的感受。</w:t>
            </w:r>
          </w:p>
        </w:tc>
      </w:tr>
    </w:tbl>
    <w:p w14:paraId="36296AB4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7BC69DC3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人机博弈故事性强，学生兴趣浓厚，是培养 AI 兴趣的绝佳素材。讲解时应突出'深蓝靠算力、AlphaGo 靠学习'的对比，为后续大模型课程做铺垫。可准备简短棋局视频，增强感染力。注意控制专业术语，用'穷举''学棋谱'等通俗说法。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EFBBA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4B4D2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AB2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855</Words>
  <Characters>997</Characters>
  <Lines>0</Lines>
  <Paragraphs>0</Paragraphs>
  <TotalTime>0</TotalTime>
  <ScaleCrop>false</ScaleCrop>
  <LinksUpToDate>false</LinksUpToDate>
  <CharactersWithSpaces>1059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ABED68C9CD7846ECAAF740E19408CC0F_12</vt:lpwstr>
  </property>
</Properties>
</file>