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91EB7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710BFFF2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6919D790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1 课　计算机百年发展史</w:t>
      </w:r>
    </w:p>
    <w:p w14:paraId="5344FD06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电子管 · 晶体管 · 集成电路 · 超大规模集成电路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3486B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4928547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47C638B6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计算机百年发展史</w:t>
            </w:r>
          </w:p>
        </w:tc>
      </w:tr>
      <w:tr w14:paraId="77ED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602C5AF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38A6C6AA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7D2C3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1CBEBF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3C738B1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244F9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395CD163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57DACBE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上学期 · 理论基础篇</w:t>
            </w:r>
          </w:p>
        </w:tc>
      </w:tr>
    </w:tbl>
    <w:p w14:paraId="508D7F29"/>
    <w:p w14:paraId="2F312A2F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384CBED0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知识：了解计算机发展的四个阶段及各自代表性电子器件，能说出各阶段计算机的特点。</w:t>
      </w:r>
    </w:p>
    <w:p w14:paraId="490F0B8B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能力：能按照时间顺序梳理计算机发展脉络，初步培养归纳、对比、分析的能力。</w:t>
      </w:r>
    </w:p>
    <w:p w14:paraId="1C52FC30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素养：感受科技进步带来的巨大力量，激发对信息科技的学习兴趣与探索热情。</w:t>
      </w:r>
    </w:p>
    <w:p w14:paraId="4653ECB6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3479393E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741163C6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计算机发展的四个阶段及其代表性电子器件</w:t>
      </w:r>
    </w:p>
    <w:p w14:paraId="3133714A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各阶段计算机的主要特点</w:t>
      </w:r>
    </w:p>
    <w:p w14:paraId="25C5C6C2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1BC2A064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理解电子器件的升级如何推动计算机性能实现跨越式飞跃</w:t>
      </w:r>
    </w:p>
    <w:p w14:paraId="06F81678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6AB6F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1B0E64A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69D1C1DE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7D9D2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8AE2FE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0B62AA4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教师播放一段短视频：从 1946 年占满整间屋子的 ENIAC，到如今人手一部的智能手机。提问：'你猜猜，最早的计算机有多重？' 学生猜测后教师揭晓答案——ENIAC 重约 30 吨。由此引出课题：计算机是怎样一步步变小的？</w:t>
            </w:r>
          </w:p>
        </w:tc>
      </w:tr>
      <w:tr w14:paraId="14BCE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D5888A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3F23854C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按时间线依次讲解四个阶段。第一阶段电子管（1946—1957）：以 ENIAC 为代表，体积庞大、耗电惊人、故障率高；第二阶段晶体管（1958—1964）：体积缩小、可靠性提高，计算机开始走出实验室；第三阶段集成电路（1965—1970）：把许多晶体管集成到一块芯片上，计算机小型化加速；第四阶段超大规模集成电路（1971 至今）：1971 年 Intel 4004 问世，一颗芯片集成了 2300 个晶体管，从此个人电脑、智能手机成为可能。每讲一个阶段，引导学生观察'器件变小 → 计算机变小 → 性能变强'的规律。</w:t>
            </w:r>
          </w:p>
        </w:tc>
      </w:tr>
      <w:tr w14:paraId="439BD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54CE4E1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6DBCAF94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抛出问题：'今天的手机芯片里有多少个晶体管？' 展示数据——一颗高端手机芯片的晶体管数量可达百亿级别。让学生对比 ENIAC 与手机的差距，感受指数级的进步。可补充'摩尔定律'的通俗解释：芯片上的晶体管数量大约每两年翻一番。</w:t>
            </w:r>
          </w:p>
        </w:tc>
      </w:tr>
      <w:tr w14:paraId="4CB7D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7392245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6E79AD2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师生共同回顾四个阶段的名称、代表器件和关键词，完成板书时间线图。强调核心规律：电子器件的进步是计算机发展的根本动力。</w:t>
            </w:r>
          </w:p>
        </w:tc>
      </w:tr>
      <w:tr w14:paraId="7C9A9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F6D59F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6D18009F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课后绘制一张'计算机发展时间线'手抄报，标出四个阶段、代表器件和一个代表机型。</w:t>
            </w:r>
          </w:p>
        </w:tc>
      </w:tr>
    </w:tbl>
    <w:p w14:paraId="7BBB6E79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41A0ACA0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本课以'计算机如何变小'为主线，符合七年级学生认知特点。时间线可视化效果好，建议多准备实物图片对比（房间大小的 ENIAC vs 手机芯片）。部分学生对'晶体管''集成电路'较陌生，宜用'像开关一样''像把很多开关装进一小块板子'等比喻降低理解难度。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B5A21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DC2F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952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980</Words>
  <Characters>1081</Characters>
  <Lines>0</Lines>
  <Paragraphs>0</Paragraphs>
  <TotalTime>0</TotalTime>
  <ScaleCrop>false</ScaleCrop>
  <LinksUpToDate>false</LinksUpToDate>
  <CharactersWithSpaces>1130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D14660D69B7640DDADA3B286742D4337_12</vt:lpwstr>
  </property>
</Properties>
</file>